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18A" w:rsidRPr="00A940E6" w:rsidRDefault="0055718A" w:rsidP="0055718A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</w:pPr>
      <w:r w:rsidRPr="00A940E6"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  <w:t>В старших группах прошел инструктаж по безопасности для воспитанников и их родителей.</w:t>
      </w:r>
    </w:p>
    <w:p w:rsidR="0055718A" w:rsidRDefault="0055718A" w:rsidP="00483936">
      <w:pPr>
        <w:tabs>
          <w:tab w:val="left" w:pos="9355"/>
        </w:tabs>
        <w:spacing w:after="0" w:line="240" w:lineRule="auto"/>
        <w:ind w:right="-284" w:firstLine="142"/>
        <w:rPr>
          <w:rFonts w:ascii="Times New Roman" w:hAnsi="Times New Roman" w:cs="Times New Roman"/>
          <w:sz w:val="28"/>
          <w:szCs w:val="28"/>
        </w:rPr>
      </w:pPr>
    </w:p>
    <w:p w:rsidR="0055718A" w:rsidRDefault="0055718A" w:rsidP="00483936">
      <w:pPr>
        <w:tabs>
          <w:tab w:val="left" w:pos="9355"/>
        </w:tabs>
        <w:spacing w:after="0" w:line="240" w:lineRule="auto"/>
        <w:ind w:right="-284" w:firstLine="142"/>
        <w:rPr>
          <w:rFonts w:ascii="Times New Roman" w:hAnsi="Times New Roman" w:cs="Times New Roman"/>
          <w:sz w:val="28"/>
          <w:szCs w:val="28"/>
        </w:rPr>
      </w:pPr>
    </w:p>
    <w:p w:rsidR="0055718A" w:rsidRDefault="0055718A" w:rsidP="0055718A">
      <w:pPr>
        <w:tabs>
          <w:tab w:val="left" w:pos="9355"/>
        </w:tabs>
        <w:spacing w:after="0" w:line="240" w:lineRule="auto"/>
        <w:ind w:right="-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700BE" w:rsidRPr="00C15167">
        <w:rPr>
          <w:rFonts w:ascii="Times New Roman" w:hAnsi="Times New Roman" w:cs="Times New Roman"/>
          <w:sz w:val="28"/>
          <w:szCs w:val="28"/>
        </w:rPr>
        <w:t xml:space="preserve">С наступление </w:t>
      </w:r>
      <w:r>
        <w:rPr>
          <w:rFonts w:ascii="Times New Roman" w:hAnsi="Times New Roman" w:cs="Times New Roman"/>
          <w:sz w:val="28"/>
          <w:szCs w:val="28"/>
        </w:rPr>
        <w:t xml:space="preserve">зимы </w:t>
      </w:r>
      <w:r w:rsidR="00A700BE" w:rsidRPr="00C15167">
        <w:rPr>
          <w:rFonts w:ascii="Times New Roman" w:hAnsi="Times New Roman" w:cs="Times New Roman"/>
          <w:sz w:val="28"/>
          <w:szCs w:val="28"/>
        </w:rPr>
        <w:t>в старших группах был под</w:t>
      </w:r>
      <w:r w:rsidR="001F2EF1" w:rsidRPr="00C15167">
        <w:rPr>
          <w:rFonts w:ascii="Times New Roman" w:hAnsi="Times New Roman" w:cs="Times New Roman"/>
          <w:sz w:val="28"/>
          <w:szCs w:val="28"/>
        </w:rPr>
        <w:t>готовлен ряд бесед</w:t>
      </w:r>
      <w:r w:rsidR="00A700BE" w:rsidRPr="00C15167">
        <w:rPr>
          <w:rFonts w:ascii="Times New Roman" w:hAnsi="Times New Roman" w:cs="Times New Roman"/>
          <w:sz w:val="28"/>
          <w:szCs w:val="28"/>
        </w:rPr>
        <w:t xml:space="preserve"> с детьми на темы: </w:t>
      </w:r>
      <w:r w:rsidR="00A700BE" w:rsidRPr="00C15167">
        <w:rPr>
          <w:rStyle w:val="c5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«Зимние дороги»</w:t>
      </w:r>
      <w:r w:rsidR="001F2EF1" w:rsidRPr="00C15167">
        <w:rPr>
          <w:rStyle w:val="c5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 «Гололед»</w:t>
      </w:r>
      <w:r w:rsidR="001F2EF1" w:rsidRPr="00C15167">
        <w:rPr>
          <w:rStyle w:val="c7"/>
          <w:rFonts w:ascii="Times New Roman" w:hAnsi="Times New Roman" w:cs="Times New Roman"/>
          <w:iCs/>
          <w:sz w:val="28"/>
          <w:szCs w:val="28"/>
        </w:rPr>
        <w:t xml:space="preserve">, </w:t>
      </w:r>
      <w:r w:rsidR="001F2EF1" w:rsidRPr="00C15167">
        <w:rPr>
          <w:rStyle w:val="c5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«Как был наказан любопытный язычок»,</w:t>
      </w:r>
      <w:r w:rsidR="001F2EF1" w:rsidRPr="00C1516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1F2EF1" w:rsidRPr="00C151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«Зимой на горке», «Пожарная безопасность»</w:t>
      </w:r>
      <w:r w:rsidR="00483936" w:rsidRPr="00C151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F2EF1" w:rsidRPr="00C151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т.д.</w:t>
      </w:r>
      <w:r w:rsidR="00483936" w:rsidRPr="00C151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1F2EF1" w:rsidRPr="00C15167" w:rsidRDefault="0055718A" w:rsidP="0055718A">
      <w:pPr>
        <w:tabs>
          <w:tab w:val="left" w:pos="9355"/>
        </w:tabs>
        <w:spacing w:after="0" w:line="240" w:lineRule="auto"/>
        <w:ind w:right="-284"/>
        <w:rPr>
          <w:rStyle w:val="c7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</w:t>
      </w:r>
      <w:r w:rsidRPr="0055718A">
        <w:rPr>
          <w:rFonts w:ascii="Times New Roman" w:hAnsi="Times New Roman" w:cs="Times New Roman"/>
          <w:color w:val="000000" w:themeColor="text1"/>
          <w:sz w:val="28"/>
          <w:szCs w:val="28"/>
        </w:rPr>
        <w:t>Ц</w:t>
      </w:r>
      <w:r w:rsidR="00A700BE" w:rsidRPr="0055718A">
        <w:rPr>
          <w:rStyle w:val="c7"/>
          <w:rFonts w:ascii="Times New Roman" w:hAnsi="Times New Roman" w:cs="Times New Roman"/>
          <w:bCs/>
          <w:iCs/>
          <w:sz w:val="28"/>
          <w:szCs w:val="28"/>
        </w:rPr>
        <w:t>ел</w:t>
      </w:r>
      <w:r w:rsidR="00E94634" w:rsidRPr="0055718A">
        <w:rPr>
          <w:rStyle w:val="c7"/>
          <w:rFonts w:ascii="Times New Roman" w:hAnsi="Times New Roman" w:cs="Times New Roman"/>
          <w:bCs/>
          <w:iCs/>
          <w:sz w:val="28"/>
          <w:szCs w:val="28"/>
        </w:rPr>
        <w:t>ь</w:t>
      </w:r>
      <w:r w:rsidRPr="0055718A">
        <w:rPr>
          <w:rStyle w:val="c7"/>
          <w:rFonts w:ascii="Times New Roman" w:hAnsi="Times New Roman" w:cs="Times New Roman"/>
          <w:bCs/>
          <w:iCs/>
          <w:sz w:val="28"/>
          <w:szCs w:val="28"/>
        </w:rPr>
        <w:t xml:space="preserve">ю  беседы </w:t>
      </w:r>
      <w:r>
        <w:rPr>
          <w:rStyle w:val="c7"/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bookmarkStart w:id="0" w:name="_GoBack"/>
      <w:bookmarkEnd w:id="0"/>
      <w:r>
        <w:rPr>
          <w:rStyle w:val="c7"/>
          <w:rFonts w:ascii="Times New Roman" w:hAnsi="Times New Roman" w:cs="Times New Roman"/>
          <w:b/>
          <w:bCs/>
          <w:iCs/>
          <w:sz w:val="28"/>
          <w:szCs w:val="28"/>
        </w:rPr>
        <w:t xml:space="preserve">- </w:t>
      </w:r>
      <w:r w:rsidR="00E94634" w:rsidRPr="00C15167">
        <w:rPr>
          <w:rStyle w:val="c7"/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A700BE" w:rsidRPr="00C15167">
        <w:rPr>
          <w:rStyle w:val="c7"/>
          <w:rFonts w:ascii="Times New Roman" w:hAnsi="Times New Roman" w:cs="Times New Roman"/>
          <w:iCs/>
          <w:sz w:val="28"/>
          <w:szCs w:val="28"/>
        </w:rPr>
        <w:t>расширить знания детей о правилах поведения на улице,</w:t>
      </w:r>
      <w:r>
        <w:rPr>
          <w:rStyle w:val="c7"/>
          <w:rFonts w:ascii="Times New Roman" w:hAnsi="Times New Roman" w:cs="Times New Roman"/>
          <w:iCs/>
          <w:sz w:val="28"/>
          <w:szCs w:val="28"/>
        </w:rPr>
        <w:t xml:space="preserve"> </w:t>
      </w:r>
      <w:r w:rsidR="00A700BE" w:rsidRPr="00C15167">
        <w:rPr>
          <w:rStyle w:val="c7"/>
          <w:rFonts w:ascii="Times New Roman" w:hAnsi="Times New Roman" w:cs="Times New Roman"/>
          <w:iCs/>
          <w:sz w:val="28"/>
          <w:szCs w:val="28"/>
        </w:rPr>
        <w:t xml:space="preserve"> дороге в зимнее время.</w:t>
      </w:r>
      <w:r w:rsidR="00A700BE" w:rsidRPr="00C15167">
        <w:rPr>
          <w:rFonts w:ascii="Times New Roman" w:hAnsi="Times New Roman" w:cs="Times New Roman"/>
          <w:sz w:val="28"/>
          <w:szCs w:val="28"/>
        </w:rPr>
        <w:t xml:space="preserve"> </w:t>
      </w:r>
      <w:r w:rsidR="00A700BE" w:rsidRPr="00C15167">
        <w:rPr>
          <w:rStyle w:val="c7"/>
          <w:rFonts w:ascii="Times New Roman" w:hAnsi="Times New Roman" w:cs="Times New Roman"/>
          <w:iCs/>
          <w:sz w:val="28"/>
          <w:szCs w:val="28"/>
        </w:rPr>
        <w:t>Дать детям знания о том, что зимой дороги скользкие и водители не могут быстро</w:t>
      </w:r>
      <w:r w:rsidR="00A700BE" w:rsidRPr="00C15167">
        <w:rPr>
          <w:rFonts w:ascii="Times New Roman" w:hAnsi="Times New Roman" w:cs="Times New Roman"/>
          <w:sz w:val="28"/>
          <w:szCs w:val="28"/>
        </w:rPr>
        <w:t xml:space="preserve"> </w:t>
      </w:r>
      <w:r w:rsidR="00A700BE" w:rsidRPr="00C15167">
        <w:rPr>
          <w:rStyle w:val="c7"/>
          <w:rFonts w:ascii="Times New Roman" w:hAnsi="Times New Roman" w:cs="Times New Roman"/>
          <w:iCs/>
          <w:sz w:val="28"/>
          <w:szCs w:val="28"/>
        </w:rPr>
        <w:t>остановить транспортное средство</w:t>
      </w:r>
      <w:r w:rsidR="001F2EF1" w:rsidRPr="00C15167">
        <w:rPr>
          <w:rStyle w:val="c7"/>
          <w:rFonts w:ascii="Times New Roman" w:hAnsi="Times New Roman" w:cs="Times New Roman"/>
          <w:iCs/>
          <w:sz w:val="28"/>
          <w:szCs w:val="28"/>
        </w:rPr>
        <w:t>,</w:t>
      </w:r>
      <w:r w:rsidR="00A700BE" w:rsidRPr="00C15167">
        <w:rPr>
          <w:rStyle w:val="c7"/>
          <w:rFonts w:ascii="Times New Roman" w:hAnsi="Times New Roman" w:cs="Times New Roman"/>
          <w:iCs/>
          <w:sz w:val="28"/>
          <w:szCs w:val="28"/>
        </w:rPr>
        <w:t> знать правила безопасности в зимнее время - в гололед;</w:t>
      </w:r>
      <w:r w:rsidR="00A700BE" w:rsidRPr="00C15167">
        <w:rPr>
          <w:rFonts w:ascii="Times New Roman" w:hAnsi="Times New Roman" w:cs="Times New Roman"/>
          <w:sz w:val="28"/>
          <w:szCs w:val="28"/>
        </w:rPr>
        <w:t xml:space="preserve"> </w:t>
      </w:r>
      <w:r w:rsidR="00A700BE" w:rsidRPr="00C15167">
        <w:rPr>
          <w:rStyle w:val="c7"/>
          <w:rFonts w:ascii="Times New Roman" w:hAnsi="Times New Roman" w:cs="Times New Roman"/>
          <w:iCs/>
          <w:sz w:val="28"/>
          <w:szCs w:val="28"/>
        </w:rPr>
        <w:t>уметь по картинкам определять опасную ситуацию;</w:t>
      </w:r>
      <w:r w:rsidR="00A700BE" w:rsidRPr="00C15167">
        <w:rPr>
          <w:rFonts w:ascii="Times New Roman" w:hAnsi="Times New Roman" w:cs="Times New Roman"/>
          <w:sz w:val="28"/>
          <w:szCs w:val="28"/>
        </w:rPr>
        <w:t xml:space="preserve"> </w:t>
      </w:r>
      <w:r w:rsidR="00A700BE" w:rsidRPr="00C15167">
        <w:rPr>
          <w:rStyle w:val="c7"/>
          <w:rFonts w:ascii="Times New Roman" w:hAnsi="Times New Roman" w:cs="Times New Roman"/>
          <w:iCs/>
          <w:sz w:val="28"/>
          <w:szCs w:val="28"/>
        </w:rPr>
        <w:t>описывать ее, и правила, которые надо соблюдать, чтобы не получить</w:t>
      </w:r>
      <w:r w:rsidR="00A700BE" w:rsidRPr="00C15167">
        <w:rPr>
          <w:rFonts w:ascii="Times New Roman" w:hAnsi="Times New Roman" w:cs="Times New Roman"/>
          <w:sz w:val="28"/>
          <w:szCs w:val="28"/>
        </w:rPr>
        <w:t xml:space="preserve"> </w:t>
      </w:r>
      <w:r w:rsidR="00A700BE" w:rsidRPr="00C15167">
        <w:rPr>
          <w:rStyle w:val="c7"/>
          <w:rFonts w:ascii="Times New Roman" w:hAnsi="Times New Roman" w:cs="Times New Roman"/>
          <w:iCs/>
          <w:sz w:val="28"/>
          <w:szCs w:val="28"/>
        </w:rPr>
        <w:t>травму и не  погибнуть</w:t>
      </w:r>
      <w:r w:rsidR="001F2EF1" w:rsidRPr="00C15167">
        <w:rPr>
          <w:rStyle w:val="c7"/>
          <w:rFonts w:ascii="Times New Roman" w:hAnsi="Times New Roman" w:cs="Times New Roman"/>
          <w:iCs/>
          <w:sz w:val="28"/>
          <w:szCs w:val="28"/>
        </w:rPr>
        <w:t xml:space="preserve">; дать  детям знания о том, что железные предметы зимой очень опасны, что нельзя к ним прикасаться языком, губами и  голыми ручками; научить заботиться о своей безопасности, предупредить несчастный случай. </w:t>
      </w:r>
    </w:p>
    <w:p w:rsidR="001F2EF1" w:rsidRPr="00483936" w:rsidRDefault="001F2EF1" w:rsidP="001F2EF1">
      <w:pPr>
        <w:pStyle w:val="c17"/>
        <w:spacing w:before="0" w:beforeAutospacing="0" w:after="0" w:afterAutospacing="0"/>
        <w:ind w:left="-284" w:right="-284"/>
        <w:jc w:val="both"/>
        <w:rPr>
          <w:sz w:val="28"/>
          <w:szCs w:val="28"/>
        </w:rPr>
      </w:pPr>
    </w:p>
    <w:p w:rsidR="001F2EF1" w:rsidRDefault="001F2EF1" w:rsidP="001F2EF1">
      <w:pPr>
        <w:tabs>
          <w:tab w:val="left" w:pos="9355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2E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43272" cy="2221440"/>
            <wp:effectExtent l="19050" t="0" r="0" b="0"/>
            <wp:docPr id="2" name="Рисунок 1" descr="C:\Users\Людмила\Desktop\Новая папка\IMG_86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Людмила\Desktop\Новая папка\IMG_8644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72" cy="222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0BE" w:rsidRDefault="00A700BE" w:rsidP="00A700BE">
      <w:pPr>
        <w:pStyle w:val="c4"/>
        <w:spacing w:before="0" w:beforeAutospacing="0" w:after="0" w:afterAutospacing="0"/>
        <w:ind w:left="-284" w:right="-284"/>
        <w:jc w:val="both"/>
        <w:rPr>
          <w:rStyle w:val="c7"/>
          <w:iCs/>
          <w:sz w:val="28"/>
          <w:szCs w:val="28"/>
        </w:rPr>
      </w:pPr>
    </w:p>
    <w:p w:rsidR="00E276A8" w:rsidRDefault="006C262B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6C262B">
        <w:rPr>
          <w:rFonts w:ascii="Times New Roman" w:hAnsi="Times New Roman" w:cs="Times New Roman"/>
          <w:sz w:val="28"/>
          <w:szCs w:val="28"/>
        </w:rPr>
        <w:t xml:space="preserve">Учитывая возрастные особенности детей, собран наглядно-дидактический  материал, который  представлен в виде красочных картинок, таким образом, материал доступен и интересен детям. Они самостоятельно и совместно  могут анализировать разные, представленные в картинках ситуации и делать соответствующие выводы, о правилах безопасности. </w:t>
      </w:r>
    </w:p>
    <w:p w:rsidR="00483936" w:rsidRDefault="00483936" w:rsidP="0048393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83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776" cy="1555668"/>
            <wp:effectExtent l="19050" t="0" r="2474" b="0"/>
            <wp:docPr id="3" name="Рисунок 2" descr="C:\Users\Людмила\Desktop\Новая папка\IMG_86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Людмила\Desktop\Новая папка\IMG_8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82" cy="155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839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94785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72555" cy="1567543"/>
            <wp:effectExtent l="19050" t="0" r="8645" b="0"/>
            <wp:docPr id="5" name="Рисунок 2" descr="C:\Users\Людмила\Desktop\IMG_8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IMG_8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92" cy="156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6B" w:rsidRDefault="00EB3C6B" w:rsidP="0048393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B3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Совместно с родителями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создали </w:t>
      </w:r>
      <w:r w:rsidRPr="00EB3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r w:rsidRPr="00EB3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оформили в группе центры безопасности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:rsidR="00EB3C6B" w:rsidRDefault="00EB3C6B" w:rsidP="0048393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B3C6B" w:rsidRDefault="00EB3C6B" w:rsidP="0048393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B3C6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0396" cy="2214578"/>
            <wp:effectExtent l="19050" t="0" r="9504" b="0"/>
            <wp:docPr id="17" name="Рисунок 3" descr="C:\Users\Людмила\Desktop\Новая папка\IMG_86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Людмила\Desktop\Новая папка\IMG_8620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96" cy="2214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95525" cy="3060700"/>
            <wp:effectExtent l="19050" t="0" r="9525" b="0"/>
            <wp:docPr id="18" name="Рисунок 12" descr="C:\Users\Людмила\Desktop\IMG_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Desktop\IMG_8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85" w:rsidRPr="00494897" w:rsidRDefault="00FF2860" w:rsidP="00483936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Проблемы, связанные с безопасностью детей, невозможно решить только в рамках детского сада.</w:t>
      </w:r>
      <w:r w:rsidR="00E422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Задача родителей – создать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422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условия для защиты ребенка дома и за его пределами, и быть готовыми быстро среагировать на возникшие трудности.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Осознавая это, большое внимание мы уделяем сотрудничеству</w:t>
      </w:r>
      <w:r w:rsidR="00E422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родителями.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Таким образом, р</w:t>
      </w:r>
      <w:r w:rsidR="00483936" w:rsidRPr="004948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азработаны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оформлены </w:t>
      </w:r>
      <w:r w:rsidR="00483936" w:rsidRPr="004948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информационные</w:t>
      </w:r>
      <w:r w:rsidR="00483936" w:rsidRPr="004948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уголки для родителей</w:t>
      </w:r>
      <w:r w:rsidR="00483936" w:rsidRPr="004948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где информация представлена в виде   </w:t>
      </w:r>
      <w:r w:rsidR="00E422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памятках</w:t>
      </w:r>
      <w:r w:rsidR="00483936" w:rsidRPr="004948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422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r w:rsidR="00E422B3" w:rsidRPr="004948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</w:t>
      </w:r>
      <w:r w:rsidR="00E422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нсультациях о разных видах, безопасност</w:t>
      </w:r>
      <w:proofErr w:type="gramStart"/>
      <w:r w:rsidR="00E422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и-</w:t>
      </w:r>
      <w:proofErr w:type="gramEnd"/>
      <w:r w:rsidR="00E422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</w:t>
      </w:r>
      <w:r w:rsidR="003C4A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……</w:t>
      </w:r>
    </w:p>
    <w:p w:rsidR="00483936" w:rsidRPr="00494897" w:rsidRDefault="00594785" w:rsidP="00483936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93950" cy="2240161"/>
            <wp:effectExtent l="19050" t="0" r="6350" b="0"/>
            <wp:docPr id="6" name="Рисунок 3" descr="C:\Users\Людмила\Desktop\IMG_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IMG_8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61" cy="224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Pr="004948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Опасные  пиротехнические  изделия»,</w:t>
      </w:r>
    </w:p>
    <w:p w:rsidR="00594785" w:rsidRPr="00494897" w:rsidRDefault="00594785" w:rsidP="0048393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94897" w:rsidRPr="00494897" w:rsidRDefault="00594785" w:rsidP="00483936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94897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127250" cy="2836333"/>
            <wp:effectExtent l="19050" t="0" r="6350" b="0"/>
            <wp:docPr id="9" name="Рисунок 6" descr="C:\Users\Людмила\Desktop\IMG_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IMG_88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83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897" w:rsidRPr="004948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4948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«По профилактик</w:t>
      </w:r>
      <w:r w:rsidR="00C151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4948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гриппа »,</w:t>
      </w:r>
      <w:r w:rsidR="00494897" w:rsidRPr="00494897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594785" w:rsidRPr="00494897" w:rsidRDefault="00494897" w:rsidP="0048393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94897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79600" cy="2506134"/>
            <wp:effectExtent l="19050" t="0" r="6350" b="0"/>
            <wp:docPr id="12" name="Рисунок 7" descr="C:\Users\Людмила\Desktop\IMG_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IMG_88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50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48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«Воспитание навыков безопасного поведения», «Ребенок один дома», «Как избежать травма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тизма. Опасные источники дома», «У вашего ангела нет крыльев».</w:t>
      </w:r>
    </w:p>
    <w:p w:rsidR="00494897" w:rsidRPr="00494897" w:rsidRDefault="00494897" w:rsidP="0048393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15167" w:rsidRDefault="0049489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0" cy="2032000"/>
            <wp:effectExtent l="19050" t="0" r="0" b="0"/>
            <wp:docPr id="13" name="Рисунок 8" descr="C:\Users\Людмила\Desktop\IMG_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IMG_88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50" cy="204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4948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«Правила безопасного дорожного движения в  </w:t>
      </w:r>
      <w:r w:rsidR="00C151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зимний период», «Гололёд».</w:t>
      </w:r>
    </w:p>
    <w:p w:rsidR="00C15167" w:rsidRDefault="0049489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948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B3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Pr="004948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одителям</w:t>
      </w:r>
      <w:r w:rsidR="00E422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были предложены </w:t>
      </w:r>
      <w:r w:rsidRPr="004948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C4A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«удобные» </w:t>
      </w:r>
      <w:r w:rsidRPr="004948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памятки</w:t>
      </w:r>
      <w:r w:rsidR="00C151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422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разные темы</w:t>
      </w:r>
      <w:r w:rsidR="00EB3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Pr="004948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C4AFC" w:rsidRDefault="0049489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948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«Правила дорожного движения»</w:t>
      </w:r>
      <w:r w:rsidR="00E422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«Тонкий лёд», «Вирусы»</w:t>
      </w:r>
      <w:r w:rsidRPr="004948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т.д.</w:t>
      </w:r>
      <w:r w:rsidR="003C4AFC" w:rsidRPr="003C4A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C4A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2616199"/>
            <wp:effectExtent l="19050" t="0" r="0" b="0"/>
            <wp:docPr id="20" name="Рисунок 9" descr="C:\Users\Людмила\Desktop\IMG_8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IMG_88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73" cy="262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936" w:rsidRPr="00494897" w:rsidRDefault="004948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8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Особое внимание во время беседы с родителями было направлено на безопасность проведения новогодних мероприятий.</w:t>
      </w:r>
    </w:p>
    <w:p w:rsidR="00483936" w:rsidRDefault="003C4A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1738" cy="3295650"/>
            <wp:effectExtent l="19050" t="0" r="4762" b="0"/>
            <wp:docPr id="21" name="Рисунок 11" descr="C:\Users\Людмила\Desktop\IMG_8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Desktop\IMG_88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38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2835" cy="3313108"/>
            <wp:effectExtent l="19050" t="0" r="0" b="0"/>
            <wp:docPr id="22" name="Рисунок 14" descr="C:\Users\Людмила\Desktop\IMG_8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мила\Desktop\IMG_88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59" cy="331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897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EB3C6B" w:rsidRDefault="00EB3C6B">
      <w:pPr>
        <w:rPr>
          <w:rFonts w:ascii="Times New Roman" w:hAnsi="Times New Roman" w:cs="Times New Roman"/>
          <w:sz w:val="28"/>
          <w:szCs w:val="28"/>
        </w:rPr>
      </w:pPr>
    </w:p>
    <w:p w:rsidR="00EB3C6B" w:rsidRPr="006C262B" w:rsidRDefault="00EB3C6B">
      <w:pPr>
        <w:rPr>
          <w:rFonts w:ascii="Times New Roman" w:hAnsi="Times New Roman" w:cs="Times New Roman"/>
          <w:sz w:val="28"/>
          <w:szCs w:val="28"/>
        </w:rPr>
      </w:pPr>
    </w:p>
    <w:sectPr w:rsidR="00EB3C6B" w:rsidRPr="006C262B" w:rsidSect="00E27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00BE"/>
    <w:rsid w:val="00044D9B"/>
    <w:rsid w:val="00053417"/>
    <w:rsid w:val="001F2EF1"/>
    <w:rsid w:val="00271F64"/>
    <w:rsid w:val="003C4AFC"/>
    <w:rsid w:val="00483936"/>
    <w:rsid w:val="00494897"/>
    <w:rsid w:val="0055718A"/>
    <w:rsid w:val="00594785"/>
    <w:rsid w:val="006C262B"/>
    <w:rsid w:val="00A700BE"/>
    <w:rsid w:val="00A940E6"/>
    <w:rsid w:val="00C15167"/>
    <w:rsid w:val="00E276A8"/>
    <w:rsid w:val="00E422B3"/>
    <w:rsid w:val="00E94634"/>
    <w:rsid w:val="00EB3C6B"/>
    <w:rsid w:val="00EF351E"/>
    <w:rsid w:val="00FF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6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A70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700BE"/>
  </w:style>
  <w:style w:type="character" w:customStyle="1" w:styleId="c7">
    <w:name w:val="c7"/>
    <w:basedOn w:val="a0"/>
    <w:rsid w:val="00A700BE"/>
  </w:style>
  <w:style w:type="paragraph" w:styleId="a3">
    <w:name w:val="Normal (Web)"/>
    <w:basedOn w:val="a"/>
    <w:uiPriority w:val="99"/>
    <w:semiHidden/>
    <w:unhideWhenUsed/>
    <w:rsid w:val="00A70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1F2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E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97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Директор</cp:lastModifiedBy>
  <cp:revision>7</cp:revision>
  <dcterms:created xsi:type="dcterms:W3CDTF">2018-11-23T05:24:00Z</dcterms:created>
  <dcterms:modified xsi:type="dcterms:W3CDTF">2018-11-28T09:56:00Z</dcterms:modified>
</cp:coreProperties>
</file>